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CF66C9">
      <w:pPr>
        <w:spacing w:after="80"/>
        <w:jc w:val="center"/>
      </w:pPr>
      <w:r>
        <w:rPr>
          <w:rFonts w:ascii="宋体" w:hAnsi="宋体" w:eastAsia="宋体"/>
          <w:b/>
          <w:sz w:val="36"/>
        </w:rPr>
        <w:t>2026年常州工学院文化艺术节</w:t>
      </w:r>
    </w:p>
    <w:p w14:paraId="762BDFF7">
      <w:pPr>
        <w:spacing w:after="200"/>
        <w:jc w:val="center"/>
      </w:pPr>
      <w:r>
        <w:rPr>
          <w:rFonts w:ascii="宋体" w:hAnsi="宋体" w:eastAsia="宋体"/>
          <w:sz w:val="24"/>
        </w:rPr>
        <w:t>“材化创想·绿动新生”——环保科创创意赛报名表</w:t>
      </w:r>
    </w:p>
    <w:p w14:paraId="7DC1A3A6">
      <w:pPr>
        <w:spacing w:before="160" w:after="80"/>
      </w:pPr>
      <w:r>
        <w:rPr>
          <w:rFonts w:ascii="黑体" w:hAnsi="黑体" w:eastAsia="黑体"/>
          <w:b/>
          <w:sz w:val="26"/>
        </w:rPr>
        <w:t>一、参赛基本信息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55CD00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  <w:vAlign w:val="center"/>
          </w:tcPr>
          <w:p w14:paraId="56B4F884">
            <w:pPr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项目</w:t>
            </w:r>
          </w:p>
        </w:tc>
        <w:tc>
          <w:tcPr>
            <w:tcW w:w="6690" w:type="dxa"/>
            <w:shd w:val="clear" w:color="auto" w:fill="F2F2F2"/>
            <w:vAlign w:val="center"/>
          </w:tcPr>
          <w:p w14:paraId="412C8701">
            <w:pPr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内容</w:t>
            </w:r>
          </w:p>
        </w:tc>
      </w:tr>
      <w:tr w14:paraId="72EF29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21B529AA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参赛项目</w:t>
            </w:r>
          </w:p>
        </w:tc>
        <w:tc>
          <w:tcPr>
            <w:tcW w:w="6690" w:type="dxa"/>
            <w:vAlign w:val="center"/>
          </w:tcPr>
          <w:p w14:paraId="17332EDB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“废材焕新”科创设计赛</w:t>
            </w:r>
          </w:p>
          <w:p w14:paraId="4B9288AA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“绿色材化”实验创意秀</w:t>
            </w:r>
          </w:p>
        </w:tc>
      </w:tr>
      <w:tr w14:paraId="3E5F86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70276E3B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参赛形式</w:t>
            </w:r>
          </w:p>
        </w:tc>
        <w:tc>
          <w:tcPr>
            <w:tcW w:w="6690" w:type="dxa"/>
            <w:vAlign w:val="center"/>
          </w:tcPr>
          <w:p w14:paraId="09C04BBE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个人参赛</w:t>
            </w:r>
          </w:p>
          <w:p w14:paraId="784B12D2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团队参赛（1-4人，如团队参赛请填写以下信息）</w:t>
            </w:r>
          </w:p>
        </w:tc>
      </w:tr>
      <w:tr w14:paraId="58C76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19492595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团队名称</w:t>
            </w:r>
          </w:p>
        </w:tc>
        <w:tc>
          <w:tcPr>
            <w:tcW w:w="6690" w:type="dxa"/>
            <w:vAlign w:val="center"/>
          </w:tcPr>
          <w:p w14:paraId="700D2E56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（选填）</w:t>
            </w:r>
          </w:p>
        </w:tc>
      </w:tr>
      <w:tr w14:paraId="52CEB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1ADC38F1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团队成员信息</w:t>
            </w:r>
          </w:p>
        </w:tc>
        <w:tc>
          <w:tcPr>
            <w:tcW w:w="6690" w:type="dxa"/>
            <w:vAlign w:val="center"/>
          </w:tcPr>
          <w:p w14:paraId="5AF8D350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队长：姓名________　学院________　学号________</w:t>
            </w:r>
          </w:p>
          <w:p w14:paraId="45BA060C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成员：姓名________　学院________　学号________</w:t>
            </w:r>
          </w:p>
          <w:p w14:paraId="0A4BB71B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成员：姓名________　学院________　学号________</w:t>
            </w:r>
          </w:p>
          <w:p w14:paraId="3354E04B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成员：姓名________　学院________　学号________</w:t>
            </w:r>
          </w:p>
        </w:tc>
      </w:tr>
      <w:tr w14:paraId="7CEDB9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6ECCCBD5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联系人姓名</w:t>
            </w:r>
          </w:p>
        </w:tc>
        <w:tc>
          <w:tcPr>
            <w:tcW w:w="6690" w:type="dxa"/>
            <w:vAlign w:val="center"/>
          </w:tcPr>
          <w:p w14:paraId="3C57546B">
            <w:pPr>
              <w:spacing w:before="40" w:after="40" w:line="276" w:lineRule="auto"/>
              <w:jc w:val="left"/>
            </w:pPr>
          </w:p>
        </w:tc>
      </w:tr>
      <w:tr w14:paraId="1E4ABA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7BE8CF21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联系电话</w:t>
            </w:r>
          </w:p>
        </w:tc>
        <w:tc>
          <w:tcPr>
            <w:tcW w:w="6690" w:type="dxa"/>
            <w:vAlign w:val="center"/>
          </w:tcPr>
          <w:p w14:paraId="7E31D267">
            <w:pPr>
              <w:spacing w:before="40" w:after="40" w:line="276" w:lineRule="auto"/>
              <w:jc w:val="left"/>
            </w:pPr>
          </w:p>
        </w:tc>
      </w:tr>
      <w:tr w14:paraId="1D626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53EB84EB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电子邮箱</w:t>
            </w:r>
          </w:p>
        </w:tc>
        <w:tc>
          <w:tcPr>
            <w:tcW w:w="6690" w:type="dxa"/>
            <w:vAlign w:val="center"/>
          </w:tcPr>
          <w:p w14:paraId="54310BB1">
            <w:pPr>
              <w:spacing w:before="40" w:after="40" w:line="276" w:lineRule="auto"/>
              <w:jc w:val="left"/>
            </w:pPr>
          </w:p>
        </w:tc>
      </w:tr>
      <w:tr w14:paraId="23CF3D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40FCFEED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所属学院</w:t>
            </w:r>
          </w:p>
        </w:tc>
        <w:tc>
          <w:tcPr>
            <w:tcW w:w="6690" w:type="dxa"/>
            <w:vAlign w:val="center"/>
          </w:tcPr>
          <w:p w14:paraId="1B16158A">
            <w:pPr>
              <w:spacing w:before="40" w:after="40" w:line="276" w:lineRule="auto"/>
              <w:jc w:val="left"/>
            </w:pPr>
          </w:p>
        </w:tc>
      </w:tr>
      <w:tr w14:paraId="41FC5C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12001D50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专业班级</w:t>
            </w:r>
          </w:p>
        </w:tc>
        <w:tc>
          <w:tcPr>
            <w:tcW w:w="6690" w:type="dxa"/>
            <w:vAlign w:val="center"/>
          </w:tcPr>
          <w:p w14:paraId="29CFBD4A">
            <w:pPr>
              <w:spacing w:before="40" w:after="40" w:line="276" w:lineRule="auto"/>
              <w:jc w:val="left"/>
            </w:pPr>
          </w:p>
        </w:tc>
      </w:tr>
      <w:tr w14:paraId="24C620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2E11206D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学号</w:t>
            </w:r>
          </w:p>
        </w:tc>
        <w:tc>
          <w:tcPr>
            <w:tcW w:w="6690" w:type="dxa"/>
            <w:vAlign w:val="center"/>
          </w:tcPr>
          <w:p w14:paraId="7C38F75E">
            <w:pPr>
              <w:spacing w:before="40" w:after="40" w:line="276" w:lineRule="auto"/>
              <w:jc w:val="left"/>
            </w:pPr>
          </w:p>
        </w:tc>
      </w:tr>
    </w:tbl>
    <w:p w14:paraId="52405879">
      <w:pPr>
        <w:spacing w:before="160" w:after="80"/>
      </w:pPr>
      <w:r>
        <w:rPr>
          <w:rFonts w:ascii="黑体" w:hAnsi="黑体" w:eastAsia="黑体"/>
          <w:b/>
          <w:sz w:val="26"/>
        </w:rPr>
        <w:t>二、作品信息</w:t>
      </w:r>
    </w:p>
    <w:p w14:paraId="4EFF59E5">
      <w:pPr>
        <w:spacing w:before="160" w:after="80"/>
      </w:pPr>
      <w:r>
        <w:rPr>
          <w:rFonts w:ascii="黑体" w:hAnsi="黑体" w:eastAsia="黑体"/>
          <w:b/>
          <w:sz w:val="24"/>
        </w:rPr>
        <w:t>（一）如参加“废材焕新”科创设计赛，请填写：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58510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  <w:vAlign w:val="center"/>
          </w:tcPr>
          <w:p w14:paraId="1217CA79">
            <w:pPr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项目</w:t>
            </w:r>
          </w:p>
        </w:tc>
        <w:tc>
          <w:tcPr>
            <w:tcW w:w="6690" w:type="dxa"/>
            <w:shd w:val="clear" w:color="auto" w:fill="F2F2F2"/>
            <w:vAlign w:val="center"/>
          </w:tcPr>
          <w:p w14:paraId="1DEFE7E0">
            <w:pPr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内容</w:t>
            </w:r>
          </w:p>
        </w:tc>
      </w:tr>
      <w:tr w14:paraId="35AC6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7CA722D6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作品名称</w:t>
            </w:r>
          </w:p>
        </w:tc>
        <w:tc>
          <w:tcPr>
            <w:tcW w:w="6690" w:type="dxa"/>
            <w:vAlign w:val="center"/>
          </w:tcPr>
          <w:p w14:paraId="6B1EE0EB">
            <w:pPr>
              <w:spacing w:before="40" w:after="40" w:line="276" w:lineRule="auto"/>
              <w:jc w:val="left"/>
            </w:pPr>
          </w:p>
        </w:tc>
      </w:tr>
      <w:tr w14:paraId="12F098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636F379B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使用材料</w:t>
            </w:r>
          </w:p>
        </w:tc>
        <w:tc>
          <w:tcPr>
            <w:tcW w:w="6690" w:type="dxa"/>
            <w:vAlign w:val="center"/>
          </w:tcPr>
          <w:p w14:paraId="57945402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（请列出主要废旧材料，如实验耗材、塑料瓶、废旧电路板、纸板、旧织物等）</w:t>
            </w:r>
          </w:p>
        </w:tc>
      </w:tr>
      <w:tr w14:paraId="6550F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04DBA4E3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作品类型</w:t>
            </w:r>
          </w:p>
        </w:tc>
        <w:tc>
          <w:tcPr>
            <w:tcW w:w="6690" w:type="dxa"/>
            <w:vAlign w:val="center"/>
          </w:tcPr>
          <w:p w14:paraId="752E5BFD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实用科创制品</w:t>
            </w:r>
          </w:p>
          <w:p w14:paraId="09A85D6C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环保艺术雕塑</w:t>
            </w:r>
          </w:p>
          <w:p w14:paraId="2E3B439C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装置艺术</w:t>
            </w:r>
          </w:p>
          <w:p w14:paraId="6C931DFF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其他________</w:t>
            </w:r>
          </w:p>
        </w:tc>
      </w:tr>
      <w:tr w14:paraId="1AA3E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2B9BF48E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创作说明</w:t>
            </w:r>
          </w:p>
        </w:tc>
        <w:tc>
          <w:tcPr>
            <w:tcW w:w="6690" w:type="dxa"/>
            <w:vAlign w:val="center"/>
          </w:tcPr>
          <w:p w14:paraId="763CDA7C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（200-300字，简述材料来源、创作思路与作品意义）</w:t>
            </w:r>
          </w:p>
        </w:tc>
      </w:tr>
    </w:tbl>
    <w:p w14:paraId="67A188DD">
      <w:pPr>
        <w:spacing w:before="160" w:after="80"/>
      </w:pPr>
      <w:r>
        <w:rPr>
          <w:rFonts w:ascii="黑体" w:hAnsi="黑体" w:eastAsia="黑体"/>
          <w:b/>
          <w:sz w:val="24"/>
        </w:rPr>
        <w:t>（二）如参加“绿色材化”实验创意秀，请填写：</w:t>
      </w:r>
    </w:p>
    <w:tbl>
      <w:tblPr>
        <w:tblStyle w:val="3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4536"/>
      </w:tblGrid>
      <w:tr w14:paraId="64A94C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shd w:val="clear" w:color="auto" w:fill="F2F2F2"/>
            <w:vAlign w:val="center"/>
          </w:tcPr>
          <w:p w14:paraId="72F7946C">
            <w:pPr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项目</w:t>
            </w:r>
          </w:p>
        </w:tc>
        <w:tc>
          <w:tcPr>
            <w:tcW w:w="6690" w:type="dxa"/>
            <w:shd w:val="clear" w:color="auto" w:fill="F2F2F2"/>
            <w:vAlign w:val="center"/>
          </w:tcPr>
          <w:p w14:paraId="063AF506">
            <w:pPr>
              <w:spacing w:before="40" w:after="40" w:line="276" w:lineRule="auto"/>
              <w:jc w:val="center"/>
            </w:pPr>
            <w:r>
              <w:rPr>
                <w:rFonts w:ascii="宋体" w:hAnsi="宋体" w:eastAsia="宋体"/>
                <w:b/>
                <w:color w:val="000000"/>
                <w:sz w:val="24"/>
              </w:rPr>
              <w:t>内容</w:t>
            </w:r>
          </w:p>
        </w:tc>
      </w:tr>
      <w:tr w14:paraId="63F03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61F455FE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实验名称</w:t>
            </w:r>
          </w:p>
        </w:tc>
        <w:tc>
          <w:tcPr>
            <w:tcW w:w="6690" w:type="dxa"/>
            <w:vAlign w:val="center"/>
          </w:tcPr>
          <w:p w14:paraId="2C5121E0">
            <w:pPr>
              <w:spacing w:before="40" w:after="40" w:line="276" w:lineRule="auto"/>
              <w:jc w:val="left"/>
            </w:pPr>
          </w:p>
        </w:tc>
      </w:tr>
      <w:tr w14:paraId="15EAA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6D032759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实验类别</w:t>
            </w:r>
          </w:p>
        </w:tc>
        <w:tc>
          <w:tcPr>
            <w:tcW w:w="6690" w:type="dxa"/>
            <w:vAlign w:val="center"/>
          </w:tcPr>
          <w:p w14:paraId="32F46C1C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可降解材料制备</w:t>
            </w:r>
          </w:p>
          <w:p w14:paraId="1F4D59B1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环保指示剂研发</w:t>
            </w:r>
          </w:p>
          <w:p w14:paraId="43BF014B">
            <w:pPr>
              <w:spacing w:before="40" w:after="40" w:line="276" w:lineRule="auto"/>
              <w:jc w:val="left"/>
              <w:rPr>
                <w:rFonts w:ascii="宋体" w:hAnsi="宋体" w:eastAsia="宋体"/>
                <w:b w:val="0"/>
                <w:color w:val="000000"/>
                <w:sz w:val="24"/>
              </w:rPr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废水简易净化</w:t>
            </w:r>
          </w:p>
          <w:p w14:paraId="701E426E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□ 其他________</w:t>
            </w:r>
          </w:p>
        </w:tc>
      </w:tr>
      <w:tr w14:paraId="4A6393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81" w:type="dxa"/>
            <w:vAlign w:val="center"/>
          </w:tcPr>
          <w:p w14:paraId="2599DD93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实验方案简述</w:t>
            </w:r>
          </w:p>
        </w:tc>
        <w:tc>
          <w:tcPr>
            <w:tcW w:w="6690" w:type="dxa"/>
            <w:vAlign w:val="center"/>
          </w:tcPr>
          <w:p w14:paraId="7F35B204">
            <w:pPr>
              <w:spacing w:before="40" w:after="40" w:line="276" w:lineRule="auto"/>
              <w:jc w:val="left"/>
            </w:pPr>
            <w:r>
              <w:rPr>
                <w:rFonts w:ascii="宋体" w:hAnsi="宋体" w:eastAsia="宋体"/>
                <w:b w:val="0"/>
                <w:color w:val="000000"/>
                <w:sz w:val="24"/>
              </w:rPr>
              <w:t>（100-200字，简述实验原理、材料清单与操作步骤）</w:t>
            </w:r>
          </w:p>
        </w:tc>
      </w:tr>
    </w:tbl>
    <w:p w14:paraId="34D2065A">
      <w:pPr>
        <w:spacing w:before="200"/>
      </w:pPr>
      <w:r>
        <w:rPr>
          <w:rFonts w:ascii="宋体" w:hAnsi="宋体" w:eastAsia="宋体"/>
          <w:sz w:val="22"/>
        </w:rPr>
        <w:t>本人（团队）承诺以上填报信息真实有效，参赛作品为原创且不侵犯他人</w:t>
      </w:r>
      <w:bookmarkStart w:id="0" w:name="_GoBack"/>
      <w:bookmarkEnd w:id="0"/>
      <w:r>
        <w:rPr>
          <w:rFonts w:ascii="宋体" w:hAnsi="宋体" w:eastAsia="宋体"/>
          <w:sz w:val="22"/>
        </w:rPr>
        <w:t>知识产权。</w:t>
      </w:r>
    </w:p>
    <w:p w14:paraId="74D6CE4C">
      <w:pPr>
        <w:spacing w:before="320"/>
      </w:pPr>
      <w:r>
        <w:rPr>
          <w:rFonts w:ascii="宋体" w:hAnsi="宋体" w:eastAsia="宋体"/>
          <w:sz w:val="24"/>
        </w:rPr>
        <w:t>参赛者（团队负责人）签名：________________　　日期：______年____月____日</w:t>
      </w:r>
    </w:p>
    <w:sectPr>
      <w:pgSz w:w="11906" w:h="16838"/>
      <w:pgMar w:top="1361" w:right="1417" w:bottom="1361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4D7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466</Words>
  <Characters>607</Characters>
  <Lines>0</Lines>
  <Paragraphs>0</Paragraphs>
  <TotalTime>0</TotalTime>
  <ScaleCrop>false</ScaleCrop>
  <LinksUpToDate>false</LinksUpToDate>
  <CharactersWithSpaces>639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清泉</cp:lastModifiedBy>
  <dcterms:modified xsi:type="dcterms:W3CDTF">2026-11-04T01:55:45Z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eyJoZGlkIjoiMTljY2Q5ODcyMDUwZTkyZmFlOGIwNzhmZGEwYTE3M2MiLCJ1c2VySWQiOiI0MzM4NzMxNjYifQ==</vt:lpwstr>
  </property>
  <property fmtid="{D5CDD505-2E9C-101B-9397-08002B2CF9AE}" pid="3" name="KSOProductBuildVer">
    <vt:lpwstr>2052-12.1.0.29680</vt:lpwstr>
  </property>
  <property fmtid="{D5CDD505-2E9C-101B-9397-08002B2CF9AE}" pid="4" name="ICV">
    <vt:lpwstr>DAC67FEDF82443C78F08FF128F9AA58D_12</vt:lpwstr>
  </property>
</Properties>
</file>